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403-ПП/3761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3761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6003, местонахождение: Челябинская обл., г. Нязепетровск, ул. 30лет ВЛКСМ, 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6003, местонахождение: Челябинская обл., г. Нязепетровск, ул. 30лет ВЛКСМ, 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